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405-ПП/315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315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Офисная мебель "Диалог" деревянная, инвентарный номер: 00103 /319 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Офисная мебель "Диалог" деревянная, инвентарный номер: 00103 /319 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1777.00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1777.0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1599.30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1421.60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1243.90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1066.20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888.50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710.80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533.10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355.40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177.70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159.93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142.16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124.39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106.62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88.85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71.08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53.31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35.54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17.77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12.44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7.11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1.78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405-ПП/315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16:00:02.211;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16:00:02.211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1.78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